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474454">
      <w:pPr>
        <w:pStyle w:val="31"/>
        <w:jc w:val="center"/>
      </w:pPr>
      <w:bookmarkStart w:id="0" w:name="_GoBack"/>
      <w:bookmarkEnd w:id="0"/>
      <w:r>
        <w:t>配音稿：被拉进毕业照C位的回忆</w:t>
      </w:r>
    </w:p>
    <w:p w14:paraId="7F106D9F">
      <w:pPr>
        <w:spacing w:after="120"/>
      </w:pPr>
      <w:r>
        <w:rPr>
          <w:rFonts w:ascii="微软雅黑" w:hAnsi="微软雅黑" w:eastAsia="微软雅黑"/>
          <w:b/>
        </w:rPr>
        <w:t>场景：</w:t>
      </w:r>
      <w:r>
        <w:rPr>
          <w:rFonts w:ascii="微软雅黑" w:hAnsi="微软雅黑" w:eastAsia="微软雅黑"/>
        </w:rPr>
        <w:t>在一个静谧的深夜，书房里只开着一盏暖黄色的台灯。多年后的男主（成熟稳重，略带沧桑感），独自坐在书桌前，凝视着玻璃板下压着的那张已经微微泛黄的大学毕业照。他在对听众（或是在内心对那个她）娓娓道来那段青涩而荒谬的青春记忆。</w:t>
      </w:r>
    </w:p>
    <w:p w14:paraId="6D43CA72">
      <w:pPr>
        <w:pStyle w:val="4"/>
      </w:pPr>
      <w:r>
        <w:t>人物</w:t>
      </w:r>
    </w:p>
    <w:p w14:paraId="690D50B1">
      <w:pPr>
        <w:pStyle w:val="16"/>
      </w:pPr>
      <w:r>
        <w:rPr>
          <w:rFonts w:ascii="微软雅黑" w:hAnsi="微软雅黑" w:eastAsia="微软雅黑"/>
        </w:rPr>
        <w:t>男主：声音气质偏低沉、温暖且带有颗粒感，性格内敛深情。当前状态是陷入漫长回忆时的感慨与释然，情绪在平静、自嘲、恍惚与深情之间细腻流转。</w:t>
      </w:r>
    </w:p>
    <w:p w14:paraId="7C452054">
      <w:pPr>
        <w:pBdr>
          <w:bottom w:val="single" w:color="D9D9D9" w:sz="4" w:space="1"/>
        </w:pBdr>
        <w:spacing w:after="160"/>
      </w:pPr>
    </w:p>
    <w:p w14:paraId="6545BDB1">
      <w:r>
        <w:br w:type="page"/>
      </w:r>
    </w:p>
    <w:p w14:paraId="4595CC09">
      <w:pPr>
        <w:pStyle w:val="3"/>
      </w:pPr>
      <w:r>
        <w:t>配音文稿</w:t>
      </w:r>
    </w:p>
    <w:p w14:paraId="21DBE601">
      <w:pPr>
        <w:spacing w:after="120"/>
      </w:pPr>
      <w:r>
        <w:rPr>
          <w:rFonts w:ascii="微软雅黑" w:hAnsi="微软雅黑" w:eastAsia="微软雅黑"/>
          <w:b/>
        </w:rPr>
        <w:t>背景：</w:t>
      </w:r>
      <w:r>
        <w:rPr>
          <w:rFonts w:ascii="微软雅黑" w:hAnsi="微软雅黑" w:eastAsia="微软雅黑"/>
        </w:rPr>
        <w:t>轻微的纸张摩擦声，伴随着一声极度轻微且放松的叹息声。</w:t>
      </w:r>
    </w:p>
    <w:p w14:paraId="5A2D85CC">
      <w:pPr>
        <w:keepLines/>
        <w:spacing w:after="200"/>
      </w:pPr>
      <w:r>
        <w:rPr>
          <w:rFonts w:ascii="微软雅黑" w:hAnsi="微软雅黑" w:eastAsia="微软雅黑"/>
          <w:b/>
          <w:color w:val="595959"/>
          <w:sz w:val="20"/>
        </w:rPr>
        <w:t>台词 1  ·  男主</w:t>
      </w:r>
      <w:r>
        <w:rPr>
          <w:rFonts w:ascii="微软雅黑" w:hAnsi="微软雅黑" w:eastAsia="微软雅黑"/>
          <w:b/>
          <w:color w:val="595959"/>
          <w:sz w:val="20"/>
        </w:rPr>
        <w:br w:type="textWrapping"/>
      </w:r>
      <w:r>
        <w:rPr>
          <w:rFonts w:ascii="微软雅黑" w:hAnsi="微软雅黑" w:eastAsia="微软雅黑"/>
          <w:b/>
          <w:color w:val="C00000"/>
        </w:rPr>
        <w:t>[回忆往事般缓缓说]</w:t>
      </w:r>
      <w:r>
        <w:rPr>
          <w:rFonts w:ascii="微软雅黑" w:hAnsi="微软雅黑" w:eastAsia="微软雅黑"/>
        </w:rPr>
        <w:t>那张泛着些许褪色边缘的毕业照，至今依然被我极其郑重地、甚至带着一种近乎偏执的珍视感，压在我这间略显沉闷的书房里、那张胡桃木办公桌的玻璃板最底下。</w:t>
      </w:r>
    </w:p>
    <w:p w14:paraId="4F656307">
      <w:pPr>
        <w:keepLines/>
        <w:spacing w:after="200"/>
      </w:pPr>
      <w:r>
        <w:rPr>
          <w:rFonts w:ascii="微软雅黑" w:hAnsi="微软雅黑" w:eastAsia="微软雅黑"/>
          <w:b/>
          <w:color w:val="595959"/>
          <w:sz w:val="20"/>
        </w:rPr>
        <w:t>台词 2  ·  男主</w:t>
      </w:r>
      <w:r>
        <w:rPr>
          <w:rFonts w:ascii="微软雅黑" w:hAnsi="微软雅黑" w:eastAsia="微软雅黑"/>
          <w:b/>
          <w:color w:val="595959"/>
          <w:sz w:val="20"/>
        </w:rPr>
        <w:br w:type="textWrapping"/>
      </w:r>
      <w:r>
        <w:rPr>
          <w:rFonts w:ascii="微软雅黑" w:hAnsi="微软雅黑" w:eastAsia="微软雅黑"/>
          <w:b/>
          <w:color w:val="C00000"/>
        </w:rPr>
        <w:t>[声音低沉沙哑]</w:t>
      </w:r>
      <w:r>
        <w:rPr>
          <w:rFonts w:ascii="微软雅黑" w:hAnsi="微软雅黑" w:eastAsia="微软雅黑"/>
        </w:rPr>
        <w:t>如果你肯花上一点点耐心，顺着当年那种劣质相机留下的粗糙颗粒，把视线一路扫向画面中最不显眼的那个右上角边缘，你可能会发现一个极其违和的现象。</w:t>
      </w:r>
    </w:p>
    <w:p w14:paraId="378B1815">
      <w:pPr>
        <w:keepLines/>
        <w:spacing w:after="200"/>
      </w:pPr>
      <w:r>
        <w:rPr>
          <w:rFonts w:ascii="微软雅黑" w:hAnsi="微软雅黑" w:eastAsia="微软雅黑"/>
          <w:b/>
          <w:color w:val="595959"/>
          <w:sz w:val="20"/>
        </w:rPr>
        <w:t>台词 3  ·  男主</w:t>
      </w:r>
      <w:r>
        <w:rPr>
          <w:rFonts w:ascii="微软雅黑" w:hAnsi="微软雅黑" w:eastAsia="微软雅黑"/>
          <w:b/>
          <w:color w:val="595959"/>
          <w:sz w:val="20"/>
        </w:rPr>
        <w:br w:type="textWrapping"/>
      </w:r>
      <w:r>
        <w:rPr>
          <w:rFonts w:ascii="微软雅黑" w:hAnsi="微软雅黑" w:eastAsia="微软雅黑"/>
          <w:b/>
          <w:color w:val="C00000"/>
        </w:rPr>
        <w:t>[带着自嘲的低音]</w:t>
      </w:r>
      <w:r>
        <w:rPr>
          <w:rFonts w:ascii="微软雅黑" w:hAnsi="微软雅黑" w:eastAsia="微软雅黑"/>
        </w:rPr>
        <w:t>那时候的我，作为一个在物理学意义上确凿无疑拥有着一米八五庞大身躯的成年男性，却在心理的阴暗角落里，不可救药地蜷缩成了一个极度渴望透明、甚至妄图在这个喧嚣的毕业季里彻底隐形的怯懦者。</w:t>
      </w:r>
    </w:p>
    <w:p w14:paraId="4D409637">
      <w:pPr>
        <w:keepLines/>
        <w:spacing w:after="200"/>
      </w:pPr>
      <w:r>
        <w:rPr>
          <w:rFonts w:ascii="微软雅黑" w:hAnsi="微软雅黑" w:eastAsia="微软雅黑"/>
          <w:b/>
          <w:color w:val="595959"/>
          <w:sz w:val="20"/>
        </w:rPr>
        <w:t>台词 4  ·  男主</w:t>
      </w:r>
      <w:r>
        <w:rPr>
          <w:rFonts w:ascii="微软雅黑" w:hAnsi="微软雅黑" w:eastAsia="微软雅黑"/>
          <w:b/>
          <w:color w:val="595959"/>
          <w:sz w:val="20"/>
        </w:rPr>
        <w:br w:type="textWrapping"/>
      </w:r>
      <w:r>
        <w:rPr>
          <w:rFonts w:ascii="微软雅黑" w:hAnsi="微软雅黑" w:eastAsia="微软雅黑"/>
          <w:b/>
          <w:color w:val="C00000"/>
        </w:rPr>
        <w:t>[气息由乱到稳]</w:t>
      </w:r>
      <w:r>
        <w:rPr>
          <w:rFonts w:ascii="微软雅黑" w:hAnsi="微软雅黑" w:eastAsia="微软雅黑"/>
        </w:rPr>
        <w:t>我总是习惯性地、几乎像是一种无可救药的肌肉记忆一般，将自己那具看似高大却毫无存在感的躯壳，小心翼翼地塞进人群最边缘的缝隙里，生怕自己哪怕是一丝一毫的多余动作，都会打扰到别人那份理所应当的快乐。</w:t>
      </w:r>
    </w:p>
    <w:p w14:paraId="62631FF0">
      <w:pPr>
        <w:keepLines/>
        <w:spacing w:after="200"/>
      </w:pPr>
      <w:r>
        <w:rPr>
          <w:rFonts w:ascii="微软雅黑" w:hAnsi="微软雅黑" w:eastAsia="微软雅黑"/>
          <w:b/>
          <w:color w:val="595959"/>
          <w:sz w:val="20"/>
        </w:rPr>
        <w:t>台词 5  ·  男主</w:t>
      </w:r>
      <w:r>
        <w:rPr>
          <w:rFonts w:ascii="微软雅黑" w:hAnsi="微软雅黑" w:eastAsia="微软雅黑"/>
          <w:b/>
          <w:color w:val="595959"/>
          <w:sz w:val="20"/>
        </w:rPr>
        <w:br w:type="textWrapping"/>
      </w:r>
      <w:r>
        <w:rPr>
          <w:rFonts w:ascii="微软雅黑" w:hAnsi="微软雅黑" w:eastAsia="微软雅黑"/>
          <w:b/>
          <w:color w:val="C00000"/>
        </w:rPr>
        <w:t>[短停顿]</w:t>
      </w:r>
      <w:r>
        <w:rPr>
          <w:rFonts w:ascii="微软雅黑" w:hAnsi="微软雅黑" w:eastAsia="微软雅黑"/>
        </w:rPr>
        <w:t>直到那个满头大汗、脖子上挂着沉重相机的摄影师，用带着浓重地方口音的嗓门，极其不耐烦地挥舞着手臂，要求我们在那本就逼仄得令人窒息的金属阶梯上，再</w:t>
      </w:r>
      <w:r>
        <w:rPr>
          <w:rFonts w:ascii="微软雅黑" w:hAnsi="微软雅黑" w:eastAsia="微软雅黑"/>
          <w:b/>
          <w:color w:val="C00000"/>
        </w:rPr>
        <w:t>&lt;强调&gt;</w:t>
      </w:r>
      <w:r>
        <w:rPr>
          <w:rFonts w:ascii="微软雅黑" w:hAnsi="微软雅黑" w:eastAsia="微软雅黑"/>
        </w:rPr>
        <w:t>往中间挤一挤</w:t>
      </w:r>
      <w:r>
        <w:rPr>
          <w:rFonts w:ascii="微软雅黑" w:hAnsi="微软雅黑" w:eastAsia="微软雅黑"/>
          <w:b/>
          <w:color w:val="C00000"/>
        </w:rPr>
        <w:t>&lt;/强调&gt;</w:t>
      </w:r>
      <w:r>
        <w:rPr>
          <w:rFonts w:ascii="微软雅黑" w:hAnsi="微软雅黑" w:eastAsia="微软雅黑"/>
        </w:rPr>
        <w:t>。</w:t>
      </w:r>
    </w:p>
    <w:p w14:paraId="59A6E06C">
      <w:pPr>
        <w:keepLines/>
        <w:spacing w:after="200"/>
      </w:pPr>
      <w:r>
        <w:rPr>
          <w:rFonts w:ascii="微软雅黑" w:hAnsi="微软雅黑" w:eastAsia="微软雅黑"/>
          <w:b/>
          <w:color w:val="595959"/>
          <w:sz w:val="20"/>
        </w:rPr>
        <w:t>台词 6  ·  男主</w:t>
      </w:r>
      <w:r>
        <w:rPr>
          <w:rFonts w:ascii="微软雅黑" w:hAnsi="微软雅黑" w:eastAsia="微软雅黑"/>
          <w:b/>
          <w:color w:val="595959"/>
          <w:sz w:val="20"/>
        </w:rPr>
        <w:br w:type="textWrapping"/>
      </w:r>
      <w:r>
        <w:rPr>
          <w:rFonts w:ascii="微软雅黑" w:hAnsi="微软雅黑" w:eastAsia="微软雅黑"/>
          <w:b/>
          <w:color w:val="C00000"/>
        </w:rPr>
        <w:t>[语速放慢并拉开字距]</w:t>
      </w:r>
      <w:r>
        <w:rPr>
          <w:rFonts w:ascii="微软雅黑" w:hAnsi="微软雅黑" w:eastAsia="微软雅黑"/>
        </w:rPr>
        <w:t>在听到那个指令的瞬间，我本能地向着那个摇摇欲坠的阶梯边缘又瑟缩着退了半步，以为这样就能在这个即将定格的青春时刻里，继续维持我那份卑微的、不被任何人注视的安全感。</w:t>
      </w:r>
    </w:p>
    <w:p w14:paraId="0CF257C5">
      <w:pPr>
        <w:keepLines/>
        <w:spacing w:after="200"/>
      </w:pPr>
      <w:r>
        <w:rPr>
          <w:rFonts w:ascii="微软雅黑" w:hAnsi="微软雅黑" w:eastAsia="微软雅黑"/>
          <w:b/>
          <w:color w:val="595959"/>
          <w:sz w:val="20"/>
        </w:rPr>
        <w:t>台词 7  ·  男主</w:t>
      </w:r>
      <w:r>
        <w:rPr>
          <w:rFonts w:ascii="微软雅黑" w:hAnsi="微软雅黑" w:eastAsia="微软雅黑"/>
          <w:b/>
          <w:color w:val="595959"/>
          <w:sz w:val="20"/>
        </w:rPr>
        <w:br w:type="textWrapping"/>
      </w:r>
      <w:r>
        <w:rPr>
          <w:rFonts w:ascii="微软雅黑" w:hAnsi="微软雅黑" w:eastAsia="微软雅黑"/>
          <w:b/>
          <w:color w:val="C00000"/>
        </w:rPr>
        <w:t>[语气陡然转折，带着一丝怀念的激动]</w:t>
      </w:r>
      <w:r>
        <w:rPr>
          <w:rFonts w:ascii="微软雅黑" w:hAnsi="微软雅黑" w:eastAsia="微软雅黑"/>
        </w:rPr>
        <w:t>然而，就在那个被六月刺眼的阳光炙烤得有些恍惚的瞬间，一只带着并不算温柔的力道、甚至因为急躁而显得有些粗鲁的手，就那样毫无预兆地、以前所未有的强势姿态，猛地攥住了我那件因为出汗而黏在后背上的廉价校服衬衫。</w:t>
      </w:r>
    </w:p>
    <w:p w14:paraId="27485E0F">
      <w:pPr>
        <w:keepLines/>
        <w:spacing w:after="200"/>
      </w:pPr>
      <w:r>
        <w:rPr>
          <w:rFonts w:ascii="微软雅黑" w:hAnsi="微软雅黑" w:eastAsia="微软雅黑"/>
          <w:b/>
          <w:color w:val="595959"/>
          <w:sz w:val="20"/>
        </w:rPr>
        <w:t>台词 8  ·  男主</w:t>
      </w:r>
      <w:r>
        <w:rPr>
          <w:rFonts w:ascii="微软雅黑" w:hAnsi="微软雅黑" w:eastAsia="微软雅黑"/>
          <w:b/>
          <w:color w:val="595959"/>
          <w:sz w:val="20"/>
        </w:rPr>
        <w:br w:type="textWrapping"/>
      </w:r>
      <w:r>
        <w:rPr>
          <w:rFonts w:ascii="微软雅黑" w:hAnsi="微软雅黑" w:eastAsia="微软雅黑"/>
          <w:b/>
          <w:color w:val="C00000"/>
        </w:rPr>
        <w:t>[难以置信地回忆]</w:t>
      </w:r>
      <w:r>
        <w:rPr>
          <w:rFonts w:ascii="微软雅黑" w:hAnsi="微软雅黑" w:eastAsia="微软雅黑"/>
        </w:rPr>
        <w:t>她不仅用那股与她纤细身形完全不符的蛮力，将我这个一米八五的庞然大物硬生生地从被遗忘的角落，一路踉跄着拖拽到了那个人群最为密集、所有目光最为交汇的正中央位置……</w:t>
      </w:r>
    </w:p>
    <w:p w14:paraId="58CA396F">
      <w:pPr>
        <w:keepLines/>
        <w:spacing w:after="200"/>
      </w:pPr>
      <w:r>
        <w:rPr>
          <w:rFonts w:ascii="微软雅黑" w:hAnsi="微软雅黑" w:eastAsia="微软雅黑"/>
          <w:b/>
          <w:color w:val="595959"/>
          <w:sz w:val="20"/>
        </w:rPr>
        <w:t>台词 9  ·  男主</w:t>
      </w:r>
      <w:r>
        <w:rPr>
          <w:rFonts w:ascii="微软雅黑" w:hAnsi="微软雅黑" w:eastAsia="微软雅黑"/>
          <w:b/>
          <w:color w:val="595959"/>
          <w:sz w:val="20"/>
        </w:rPr>
        <w:br w:type="textWrapping"/>
      </w:r>
      <w:r>
        <w:rPr>
          <w:rFonts w:ascii="微软雅黑" w:hAnsi="微软雅黑" w:eastAsia="微软雅黑"/>
          <w:b/>
          <w:color w:val="C00000"/>
        </w:rPr>
        <w:t>[强忍着笑意，声音发紧]</w:t>
      </w:r>
      <w:r>
        <w:rPr>
          <w:rFonts w:ascii="微软雅黑" w:hAnsi="微软雅黑" w:eastAsia="微软雅黑"/>
        </w:rPr>
        <w:t>而且，她还用一种理直气壮到令人发指、却又在此刻回想起来无比鲜活的语气，当着全班几十个同学的面，掷地有声地甩出了那句让我至今都感到荒谬绝伦的话。</w:t>
      </w:r>
    </w:p>
    <w:p w14:paraId="7F063EBE">
      <w:pPr>
        <w:keepLines/>
        <w:spacing w:after="200"/>
      </w:pPr>
      <w:r>
        <w:rPr>
          <w:rFonts w:ascii="微软雅黑" w:hAnsi="微软雅黑" w:eastAsia="微软雅黑"/>
          <w:b/>
          <w:color w:val="595959"/>
          <w:sz w:val="20"/>
        </w:rPr>
        <w:t>台词 10  ·  男主</w:t>
      </w:r>
      <w:r>
        <w:rPr>
          <w:rFonts w:ascii="微软雅黑" w:hAnsi="微软雅黑" w:eastAsia="微软雅黑"/>
          <w:b/>
          <w:color w:val="595959"/>
          <w:sz w:val="20"/>
        </w:rPr>
        <w:br w:type="textWrapping"/>
      </w:r>
      <w:r>
        <w:rPr>
          <w:rFonts w:ascii="微软雅黑" w:hAnsi="微软雅黑" w:eastAsia="微软雅黑"/>
          <w:b/>
          <w:color w:val="C00000"/>
        </w:rPr>
        <w:t>[模仿女生的语气，轻声且笃定]</w:t>
      </w:r>
      <w:r>
        <w:rPr>
          <w:rFonts w:ascii="微软雅黑" w:hAnsi="微软雅黑" w:eastAsia="微软雅黑"/>
        </w:rPr>
        <w:t>她说，</w:t>
      </w:r>
      <w:r>
        <w:rPr>
          <w:rFonts w:ascii="微软雅黑" w:hAnsi="微软雅黑" w:eastAsia="微软雅黑"/>
          <w:b/>
          <w:color w:val="C00000"/>
        </w:rPr>
        <w:t>&lt;拖长&gt;</w:t>
      </w:r>
      <w:r>
        <w:rPr>
          <w:rFonts w:ascii="微软雅黑" w:hAnsi="微软雅黑" w:eastAsia="微软雅黑"/>
        </w:rPr>
        <w:t>你这么矮</w:t>
      </w:r>
      <w:r>
        <w:rPr>
          <w:rFonts w:ascii="微软雅黑" w:hAnsi="微软雅黑" w:eastAsia="微软雅黑"/>
          <w:b/>
          <w:color w:val="C00000"/>
        </w:rPr>
        <w:t>&lt;/拖长&gt;</w:t>
      </w:r>
      <w:r>
        <w:rPr>
          <w:rFonts w:ascii="微软雅黑" w:hAnsi="微软雅黑" w:eastAsia="微软雅黑"/>
        </w:rPr>
        <w:t>，站边上谁看得见啊。</w:t>
      </w:r>
    </w:p>
    <w:p w14:paraId="55CE524E">
      <w:pPr>
        <w:keepLines/>
        <w:spacing w:after="200"/>
      </w:pPr>
      <w:r>
        <w:rPr>
          <w:rFonts w:ascii="微软雅黑" w:hAnsi="微软雅黑" w:eastAsia="微软雅黑"/>
          <w:b/>
          <w:color w:val="595959"/>
          <w:sz w:val="20"/>
        </w:rPr>
        <w:t>台词 11  ·  男主</w:t>
      </w:r>
      <w:r>
        <w:rPr>
          <w:rFonts w:ascii="微软雅黑" w:hAnsi="微软雅黑" w:eastAsia="微软雅黑"/>
          <w:b/>
          <w:color w:val="595959"/>
          <w:sz w:val="20"/>
        </w:rPr>
        <w:br w:type="textWrapping"/>
      </w:r>
      <w:r>
        <w:rPr>
          <w:rFonts w:ascii="微软雅黑" w:hAnsi="微软雅黑" w:eastAsia="微软雅黑"/>
          <w:b/>
          <w:color w:val="C00000"/>
        </w:rPr>
        <w:t>[长停顿]</w:t>
      </w:r>
    </w:p>
    <w:p w14:paraId="59F2831C">
      <w:pPr>
        <w:keepLines/>
        <w:spacing w:after="200"/>
      </w:pPr>
      <w:r>
        <w:rPr>
          <w:rFonts w:ascii="微软雅黑" w:hAnsi="微软雅黑" w:eastAsia="微软雅黑"/>
          <w:b/>
          <w:color w:val="595959"/>
          <w:sz w:val="20"/>
        </w:rPr>
        <w:t>台词 12  ·  男主</w:t>
      </w:r>
      <w:r>
        <w:rPr>
          <w:rFonts w:ascii="微软雅黑" w:hAnsi="微软雅黑" w:eastAsia="微软雅黑"/>
          <w:b/>
          <w:color w:val="595959"/>
          <w:sz w:val="20"/>
        </w:rPr>
        <w:br w:type="textWrapping"/>
      </w:r>
      <w:r>
        <w:rPr>
          <w:rFonts w:ascii="微软雅黑" w:hAnsi="微软雅黑" w:eastAsia="微软雅黑"/>
          <w:b/>
          <w:color w:val="C00000"/>
        </w:rPr>
        <w:t>[短促爆发后迅速收住]</w:t>
      </w:r>
      <w:r>
        <w:rPr>
          <w:rFonts w:ascii="微软雅黑" w:hAnsi="微软雅黑" w:eastAsia="微软雅黑"/>
        </w:rPr>
        <w:t>起初的那一秒钟，我那被突如其来的拉扯弄得一片空白的大脑里，唯一能够勉强运转出来的逻辑，是对于</w:t>
      </w:r>
      <w:r>
        <w:rPr>
          <w:rFonts w:ascii="微软雅黑" w:hAnsi="微软雅黑" w:eastAsia="微软雅黑"/>
          <w:b/>
          <w:color w:val="C00000"/>
        </w:rPr>
        <w:t>&lt;强调&gt;</w:t>
      </w:r>
      <w:r>
        <w:rPr>
          <w:rFonts w:ascii="微软雅黑" w:hAnsi="微软雅黑" w:eastAsia="微软雅黑"/>
        </w:rPr>
        <w:t>一米八五</w:t>
      </w:r>
      <w:r>
        <w:rPr>
          <w:rFonts w:ascii="微软雅黑" w:hAnsi="微软雅黑" w:eastAsia="微软雅黑"/>
          <w:b/>
          <w:color w:val="C00000"/>
        </w:rPr>
        <w:t>&lt;/强调&gt;</w:t>
      </w:r>
      <w:r>
        <w:rPr>
          <w:rFonts w:ascii="微软雅黑" w:hAnsi="微软雅黑" w:eastAsia="微软雅黑"/>
        </w:rPr>
        <w:t>和</w:t>
      </w:r>
      <w:r>
        <w:rPr>
          <w:rFonts w:ascii="微软雅黑" w:hAnsi="微软雅黑" w:eastAsia="微软雅黑"/>
          <w:b/>
          <w:color w:val="C00000"/>
        </w:rPr>
        <w:t>&lt;强调&gt;</w:t>
      </w:r>
      <w:r>
        <w:rPr>
          <w:rFonts w:ascii="微软雅黑" w:hAnsi="微软雅黑" w:eastAsia="微软雅黑"/>
        </w:rPr>
        <w:t>这么矮</w:t>
      </w:r>
      <w:r>
        <w:rPr>
          <w:rFonts w:ascii="微软雅黑" w:hAnsi="微软雅黑" w:eastAsia="微软雅黑"/>
          <w:b/>
          <w:color w:val="C00000"/>
        </w:rPr>
        <w:t>&lt;/强调&gt;</w:t>
      </w:r>
      <w:r>
        <w:rPr>
          <w:rFonts w:ascii="微软雅黑" w:hAnsi="微软雅黑" w:eastAsia="微软雅黑"/>
        </w:rPr>
        <w:t>这两个截然对立的物理概念之间，产生的一种仿佛世界线崩塌般的滑稽错位感。</w:t>
      </w:r>
    </w:p>
    <w:p w14:paraId="75943CBD">
      <w:pPr>
        <w:keepLines/>
        <w:spacing w:after="200"/>
      </w:pPr>
      <w:r>
        <w:rPr>
          <w:rFonts w:ascii="微软雅黑" w:hAnsi="微软雅黑" w:eastAsia="微软雅黑"/>
          <w:b/>
          <w:color w:val="595959"/>
          <w:sz w:val="20"/>
        </w:rPr>
        <w:t>台词 13  ·  男主</w:t>
      </w:r>
      <w:r>
        <w:rPr>
          <w:rFonts w:ascii="微软雅黑" w:hAnsi="微软雅黑" w:eastAsia="微软雅黑"/>
          <w:b/>
          <w:color w:val="595959"/>
          <w:sz w:val="20"/>
        </w:rPr>
        <w:br w:type="textWrapping"/>
      </w:r>
      <w:r>
        <w:rPr>
          <w:rFonts w:ascii="微软雅黑" w:hAnsi="微软雅黑" w:eastAsia="微软雅黑"/>
          <w:b/>
          <w:color w:val="C00000"/>
        </w:rPr>
        <w:t>[深情且克制]</w:t>
      </w:r>
      <w:r>
        <w:rPr>
          <w:rFonts w:ascii="微软雅黑" w:hAnsi="微软雅黑" w:eastAsia="微软雅黑"/>
        </w:rPr>
        <w:t>但我并没有试图去反驳她这句从字面意义上来看绝对站不住脚的谬论，因为在那个她转过头来瞪着我、眼神里闪烁着一种不容置疑的霸道与隐藏得极深的狡黠的瞬间，我突然非常悲哀、却又极度庆幸地意识到了一件事。</w:t>
      </w:r>
    </w:p>
    <w:p w14:paraId="175BDE2A">
      <w:pPr>
        <w:keepLines/>
        <w:spacing w:after="200"/>
      </w:pPr>
      <w:r>
        <w:rPr>
          <w:rFonts w:ascii="微软雅黑" w:hAnsi="微软雅黑" w:eastAsia="微软雅黑"/>
          <w:b/>
          <w:color w:val="595959"/>
          <w:sz w:val="20"/>
        </w:rPr>
        <w:t>台词 14  ·  男主</w:t>
      </w:r>
      <w:r>
        <w:rPr>
          <w:rFonts w:ascii="微软雅黑" w:hAnsi="微软雅黑" w:eastAsia="微软雅黑"/>
          <w:b/>
          <w:color w:val="595959"/>
          <w:sz w:val="20"/>
        </w:rPr>
        <w:br w:type="textWrapping"/>
      </w:r>
      <w:r>
        <w:rPr>
          <w:rFonts w:ascii="微软雅黑" w:hAnsi="微软雅黑" w:eastAsia="微软雅黑"/>
          <w:b/>
          <w:color w:val="C00000"/>
        </w:rPr>
        <w:t>[音高逐渐下沉，胸腔共鸣偏重]</w:t>
      </w:r>
      <w:r>
        <w:rPr>
          <w:rFonts w:ascii="微软雅黑" w:hAnsi="微软雅黑" w:eastAsia="微软雅黑"/>
        </w:rPr>
        <w:t>她那双仿佛能够看穿世间一切拙劣伪装的眼睛，其实早就轻而易举地越过了我这副看似高大伟岸的躯壳，精准地捕捉到了那个躲藏在皮囊深处、因为极度自卑而萎缩得只有拇指大小的、真正的灵魂。</w:t>
      </w:r>
    </w:p>
    <w:p w14:paraId="40FD1BDF">
      <w:pPr>
        <w:keepLines/>
        <w:spacing w:after="200"/>
      </w:pPr>
      <w:r>
        <w:rPr>
          <w:rFonts w:ascii="微软雅黑" w:hAnsi="微软雅黑" w:eastAsia="微软雅黑"/>
          <w:b/>
          <w:color w:val="595959"/>
          <w:sz w:val="20"/>
        </w:rPr>
        <w:t>台词 15  ·  男主</w:t>
      </w:r>
      <w:r>
        <w:rPr>
          <w:rFonts w:ascii="微软雅黑" w:hAnsi="微软雅黑" w:eastAsia="微软雅黑"/>
          <w:b/>
          <w:color w:val="595959"/>
          <w:sz w:val="20"/>
        </w:rPr>
        <w:br w:type="textWrapping"/>
      </w:r>
      <w:r>
        <w:rPr>
          <w:rFonts w:ascii="微软雅黑" w:hAnsi="微软雅黑" w:eastAsia="微软雅黑"/>
          <w:b/>
          <w:color w:val="C00000"/>
        </w:rPr>
        <w:t>[温柔地感慨]</w:t>
      </w:r>
      <w:r>
        <w:rPr>
          <w:rFonts w:ascii="微软雅黑" w:hAnsi="微软雅黑" w:eastAsia="微软雅黑"/>
        </w:rPr>
        <w:t>她其实比任何人都清楚我究竟有多高，但她更清楚，如果不借用这样一种蛮横到不讲理的、甚至带着些许羞辱意味的笨拙借口，她根本就无法强行撕开我那层厚重的防御外壳，把我从那个冰冷孤寂的阴影里彻底拽出来。</w:t>
      </w:r>
    </w:p>
    <w:p w14:paraId="7A818D7B">
      <w:pPr>
        <w:keepLines/>
        <w:spacing w:after="200"/>
      </w:pPr>
      <w:r>
        <w:rPr>
          <w:rFonts w:ascii="微软雅黑" w:hAnsi="微软雅黑" w:eastAsia="微软雅黑"/>
          <w:b/>
          <w:color w:val="595959"/>
          <w:sz w:val="20"/>
        </w:rPr>
        <w:t>台词 16  ·  男主</w:t>
      </w:r>
      <w:r>
        <w:rPr>
          <w:rFonts w:ascii="微软雅黑" w:hAnsi="微软雅黑" w:eastAsia="微软雅黑"/>
          <w:b/>
          <w:color w:val="595959"/>
          <w:sz w:val="20"/>
        </w:rPr>
        <w:br w:type="textWrapping"/>
      </w:r>
      <w:r>
        <w:rPr>
          <w:rFonts w:ascii="微软雅黑" w:hAnsi="微软雅黑" w:eastAsia="微软雅黑"/>
          <w:b/>
          <w:color w:val="C00000"/>
        </w:rPr>
        <w:t>[带着笑意，语速逐渐放缓]</w:t>
      </w:r>
      <w:r>
        <w:rPr>
          <w:rFonts w:ascii="微软雅黑" w:hAnsi="微软雅黑" w:eastAsia="微软雅黑"/>
        </w:rPr>
        <w:t>于是，在这张定格了我们整个青春岁月最终篇章的相片里，你能够非常清晰地看到，在这个由几十个笑容灿烂、意气风发的年轻人组成的庞大方阵最核心的那个C位上，站着一个因为刚刚经历了剧烈的心理震荡，而显得表情有些僵硬、眼神甚至还有些无处安放的傻大个。</w:t>
      </w:r>
    </w:p>
    <w:p w14:paraId="33B81411">
      <w:pPr>
        <w:keepLines/>
        <w:spacing w:after="200"/>
      </w:pPr>
      <w:r>
        <w:rPr>
          <w:rFonts w:ascii="微软雅黑" w:hAnsi="微软雅黑" w:eastAsia="微软雅黑"/>
          <w:b/>
          <w:color w:val="595959"/>
          <w:sz w:val="20"/>
        </w:rPr>
        <w:t>台词 17  ·  男主</w:t>
      </w:r>
      <w:r>
        <w:rPr>
          <w:rFonts w:ascii="微软雅黑" w:hAnsi="微软雅黑" w:eastAsia="微软雅黑"/>
          <w:b/>
          <w:color w:val="595959"/>
          <w:sz w:val="20"/>
        </w:rPr>
        <w:br w:type="textWrapping"/>
      </w:r>
      <w:r>
        <w:rPr>
          <w:rFonts w:ascii="微软雅黑" w:hAnsi="微软雅黑" w:eastAsia="微软雅黑"/>
          <w:b/>
          <w:color w:val="C00000"/>
        </w:rPr>
        <w:t>[声音放松发虚，尾音轻微发颤]</w:t>
      </w:r>
      <w:r>
        <w:rPr>
          <w:rFonts w:ascii="微软雅黑" w:hAnsi="微软雅黑" w:eastAsia="微软雅黑"/>
        </w:rPr>
        <w:t>而紧挨着这个傻大个旁边的、那个即便是在拥挤的人潮中也依然明媚得让人无法移开视线的她，正以一种仿佛刚刚完成了一件惊天动地壮举般的骄傲姿态，微微扬起下巴，对着镜头，绽放出了一个……足以将我此后漫长余生里所有阴霾，都彻底驱散的灿烂笑容。</w:t>
      </w:r>
    </w:p>
    <w:p w14:paraId="2573A319">
      <w:pPr>
        <w:pBdr>
          <w:bottom w:val="single" w:color="D9D9D9" w:sz="4" w:space="1"/>
        </w:pBdr>
        <w:spacing w:after="160"/>
      </w:pPr>
    </w:p>
    <w:p w14:paraId="2DD0EB8D">
      <w:r>
        <w:br w:type="page"/>
      </w:r>
    </w:p>
    <w:p w14:paraId="3BCE5B88">
      <w:pPr>
        <w:pStyle w:val="3"/>
      </w:pPr>
      <w:r>
        <w:t>台词解析与配音建议</w:t>
      </w:r>
    </w:p>
    <w:p w14:paraId="2BE83CD0">
      <w:pPr>
        <w:pStyle w:val="14"/>
      </w:pPr>
      <w:r>
        <w:rPr>
          <w:rFonts w:ascii="微软雅黑" w:hAnsi="微软雅黑" w:eastAsia="微软雅黑"/>
        </w:rPr>
        <w:t>配音角色：</w:t>
      </w:r>
    </w:p>
    <w:p w14:paraId="5D66D12B">
      <w:pPr>
        <w:pStyle w:val="16"/>
      </w:pPr>
      <w:r>
        <w:rPr>
          <w:rFonts w:ascii="微软雅黑" w:hAnsi="微软雅黑" w:eastAsia="微软雅黑"/>
        </w:rPr>
        <w:t>情绪弧线：整体情绪基调是深情、释怀且带有些许年少自卑的余味。开篇是沉静的追忆，长句较多，需要展现出一种缓慢铺陈的文学感；中间描写被女生拽动以及那句“你这么矮”时，情绪达到一个小高潮，带有错愕和荒诞的喜剧感；后半段转入内心深处的剖析，情绪变得极其柔软、深情，最后在一种近乎感激的温暖中收尾。</w:t>
      </w:r>
    </w:p>
    <w:p w14:paraId="25D63BBA">
      <w:pPr>
        <w:pStyle w:val="16"/>
      </w:pPr>
      <w:r>
        <w:rPr>
          <w:rFonts w:ascii="微软雅黑" w:hAnsi="微软雅黑" w:eastAsia="微软雅黑"/>
        </w:rPr>
        <w:t>语速、重音、停顿建议：</w:t>
      </w:r>
    </w:p>
    <w:p w14:paraId="5ECD046A">
      <w:pPr>
        <w:pStyle w:val="16"/>
      </w:pPr>
      <w:r>
        <w:rPr>
          <w:rFonts w:ascii="微软雅黑" w:hAnsi="微软雅黑" w:eastAsia="微软雅黑"/>
        </w:rPr>
        <w:t>由于本稿全篇由长难句构成，配音时极其考验气息控制和断句逻辑。切忌像读流水账一样匀速读完，必须根据主谓宾和修饰语的层级关系，利用气口和微小的停顿来建立句子的立体感。</w:t>
      </w:r>
    </w:p>
    <w:p w14:paraId="1A91D6F2">
      <w:pPr>
        <w:pStyle w:val="16"/>
      </w:pPr>
      <w:r>
        <w:rPr>
          <w:rFonts w:ascii="微软雅黑" w:hAnsi="微软雅黑" w:eastAsia="微软雅黑"/>
        </w:rPr>
        <w:t>“一米八五”和“这么矮”是核心冲突词，每次出现都要给到相应的重音和语气变化。</w:t>
      </w:r>
    </w:p>
    <w:p w14:paraId="4DC116B0">
      <w:pPr>
        <w:pStyle w:val="16"/>
      </w:pPr>
      <w:r>
        <w:rPr>
          <w:rFonts w:ascii="微软雅黑" w:hAnsi="微软雅黑" w:eastAsia="微软雅黑"/>
        </w:rPr>
        <w:t>当念到“她不仅用那股与她纤细身形完全不符的蛮力……”这句极长的话时，语速要有一点点被回忆裹挟的紧凑感，直到引出女生的那句台词，需要有一个明显的留白（长停顿），给听众反应的时间。</w:t>
      </w:r>
    </w:p>
    <w:p w14:paraId="68A4F309">
      <w:pPr>
        <w:pStyle w:val="16"/>
      </w:pPr>
      <w:r>
        <w:rPr>
          <w:rFonts w:ascii="微软雅黑" w:hAnsi="微软雅黑" w:eastAsia="微软雅黑"/>
        </w:rPr>
        <w:t>结尾段落，“足以将我此后漫长余生里所有阴霾，都彻底驱散的灿烂笑容”处，气息要放得很缓，像是一声无声的叹息，将情绪绵延出去。</w:t>
      </w:r>
    </w:p>
    <w:sectPr>
      <w:pgSz w:w="12240" w:h="15840"/>
      <w:pgMar w:top="1077" w:right="1247" w:bottom="1077" w:left="124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24" w:lineRule="auto"/>
      </w:pPr>
      <w:r>
        <w:separator/>
      </w:r>
    </w:p>
  </w:footnote>
  <w:footnote w:type="continuationSeparator" w:id="1">
    <w:p>
      <w:pPr>
        <w:spacing w:before="0" w:after="0" w:line="324"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932693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unhideWhenUsed="0" w:uiPriority="69" w:semiHidden="0" w:name="Medium Grid 3"/>
    <w:lsdException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324" w:lineRule="auto"/>
    </w:pPr>
    <w:rPr>
      <w:rFonts w:ascii="微软雅黑" w:hAnsi="微软雅黑" w:eastAsia="微软雅黑"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2333</Words>
  <Characters>2345</Characters>
  <Lines>0</Lines>
  <Paragraphs>0</Paragraphs>
  <TotalTime>0</TotalTime>
  <ScaleCrop>false</ScaleCrop>
  <LinksUpToDate>false</LinksUpToDate>
  <CharactersWithSpaces>2430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白日依山</cp:lastModifiedBy>
  <dcterms:modified xsi:type="dcterms:W3CDTF">2026-08-17T08:14:16Z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E97A0EDE8512457AAB43505FFEC2F1E0_13</vt:lpwstr>
  </property>
</Properties>
</file>