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B4FC47">
      <w:pPr>
        <w:pStyle w:val="31"/>
        <w:jc w:val="center"/>
      </w:pPr>
      <w:bookmarkStart w:id="0" w:name="_GoBack"/>
      <w:bookmarkEnd w:id="0"/>
      <w:r>
        <w:t>配音稿：庶妃婉容绝望反击</w:t>
      </w:r>
    </w:p>
    <w:p w14:paraId="3B7D3D13">
      <w:pPr>
        <w:spacing w:after="120"/>
      </w:pPr>
      <w:r>
        <w:rPr>
          <w:rFonts w:ascii="微软雅黑" w:hAnsi="微软雅黑" w:eastAsia="微软雅黑"/>
          <w:b/>
        </w:rPr>
        <w:t>场景：</w:t>
      </w:r>
      <w:r>
        <w:rPr>
          <w:rFonts w:ascii="微软雅黑" w:hAnsi="微软雅黑" w:eastAsia="微软雅黑"/>
        </w:rPr>
        <w:t>深夜，偏僻破败的碎玉轩内。满地是被人故意砸碎的昂贵瓷器和撕烂的绣品。一位常年低眉顺眼、任人欺凌的低阶庶妃，在刚刚经历了高位妃嫔极其羞辱的当众掌掴与践踏后，彻底褪去了伪装的温顺。她独自跪坐在满地狼藉中，对着空荡荡的宫墙，或是想象中那些高高在上的主位娘娘们，吐露了积压数年的绝望与愤怒。</w:t>
      </w:r>
    </w:p>
    <w:p w14:paraId="3870C024">
      <w:pPr>
        <w:pStyle w:val="4"/>
      </w:pPr>
      <w:r>
        <w:t>人物</w:t>
      </w:r>
    </w:p>
    <w:p w14:paraId="230B0AC9">
      <w:pPr>
        <w:pStyle w:val="16"/>
      </w:pPr>
      <w:r>
        <w:rPr>
          <w:rFonts w:ascii="微软雅黑" w:hAnsi="微软雅黑" w:eastAsia="微软雅黑"/>
        </w:rPr>
        <w:t>婉容：声音气质原本清润婉约，此刻因极度悲愤而显得沙哑、发紧。性格由极度的谨小慎微、隐忍退让，转变为彻底绝望后的疯狂与决绝。当前状态是刚哭过一场，眼底布满血丝，从崩溃边缘找回了冷酷的理智。</w:t>
      </w:r>
    </w:p>
    <w:p w14:paraId="552C8BD3">
      <w:pPr>
        <w:pBdr>
          <w:bottom w:val="single" w:color="D9D9D9" w:sz="4" w:space="1"/>
        </w:pBdr>
        <w:spacing w:after="160"/>
      </w:pPr>
    </w:p>
    <w:p w14:paraId="23BBE9EF">
      <w:r>
        <w:br w:type="page"/>
      </w:r>
    </w:p>
    <w:p w14:paraId="51DF6327">
      <w:pPr>
        <w:pStyle w:val="3"/>
      </w:pPr>
      <w:r>
        <w:t>配音文稿</w:t>
      </w:r>
    </w:p>
    <w:p w14:paraId="3FA3EC77">
      <w:pPr>
        <w:spacing w:after="120"/>
      </w:pPr>
      <w:r>
        <w:rPr>
          <w:rFonts w:ascii="微软雅黑" w:hAnsi="微软雅黑" w:eastAsia="微软雅黑"/>
          <w:b/>
        </w:rPr>
        <w:t>背景：</w:t>
      </w:r>
      <w:r>
        <w:rPr>
          <w:rFonts w:ascii="微软雅黑" w:hAnsi="微软雅黑" w:eastAsia="微软雅黑"/>
        </w:rPr>
        <w:t>凄冷的夜风吹过破败的窗棂发出的呼啸声，伴随着她踩在碎瓷片上缓缓起身的细碎摩擦声。</w:t>
      </w:r>
    </w:p>
    <w:p w14:paraId="235E6A0E">
      <w:pPr>
        <w:keepLines/>
        <w:spacing w:after="200"/>
      </w:pPr>
      <w:r>
        <w:rPr>
          <w:rFonts w:ascii="微软雅黑" w:hAnsi="微软雅黑" w:eastAsia="微软雅黑"/>
          <w:b/>
          <w:color w:val="595959"/>
          <w:sz w:val="20"/>
        </w:rPr>
        <w:t>台词 1  ·  婉容</w:t>
      </w:r>
      <w:r>
        <w:rPr>
          <w:rFonts w:ascii="微软雅黑" w:hAnsi="微软雅黑" w:eastAsia="微软雅黑"/>
          <w:b/>
          <w:color w:val="595959"/>
          <w:sz w:val="20"/>
        </w:rPr>
        <w:br w:type="textWrapping"/>
      </w:r>
      <w:r>
        <w:rPr>
          <w:rFonts w:ascii="微软雅黑" w:hAnsi="微软雅黑" w:eastAsia="微软雅黑"/>
          <w:b/>
          <w:color w:val="C00000"/>
        </w:rPr>
        <w:t>[声音发抖地说]</w:t>
      </w:r>
      <w:r>
        <w:rPr>
          <w:rFonts w:ascii="微软雅黑" w:hAnsi="微软雅黑" w:eastAsia="微软雅黑"/>
        </w:rPr>
        <w:t>娘娘说得极是，嫔妾不过是个连给您提鞋都不配的卑微庶女，这辈子能得哪怕一次垂怜都是积了德，所以嫔妾活该在三九寒冬，跪在这结了冰的青石板上，</w:t>
      </w:r>
      <w:r>
        <w:rPr>
          <w:rFonts w:ascii="微软雅黑" w:hAnsi="微软雅黑" w:eastAsia="微软雅黑"/>
          <w:b/>
          <w:color w:val="C00000"/>
        </w:rPr>
        <w:t>&lt;哭腔&gt;</w:t>
      </w:r>
      <w:r>
        <w:rPr>
          <w:rFonts w:ascii="微软雅黑" w:hAnsi="微软雅黑" w:eastAsia="微软雅黑"/>
        </w:rPr>
        <w:t>由着你们碾碎我最后那点骨气</w:t>
      </w:r>
      <w:r>
        <w:rPr>
          <w:rFonts w:ascii="微软雅黑" w:hAnsi="微软雅黑" w:eastAsia="微软雅黑"/>
          <w:b/>
          <w:color w:val="C00000"/>
        </w:rPr>
        <w:t>&lt;/哭腔&gt;</w:t>
      </w:r>
      <w:r>
        <w:rPr>
          <w:rFonts w:ascii="微软雅黑" w:hAnsi="微软雅黑" w:eastAsia="微软雅黑"/>
        </w:rPr>
        <w:t>，连求饶都得端着最恭顺的笑脸。</w:t>
      </w:r>
    </w:p>
    <w:p w14:paraId="1EA7F6BA">
      <w:pPr>
        <w:keepLines/>
        <w:spacing w:after="200"/>
      </w:pPr>
      <w:r>
        <w:rPr>
          <w:rFonts w:ascii="微软雅黑" w:hAnsi="微软雅黑" w:eastAsia="微软雅黑"/>
          <w:b/>
          <w:color w:val="595959"/>
          <w:sz w:val="20"/>
        </w:rPr>
        <w:t>台词 2  ·  婉容</w:t>
      </w:r>
      <w:r>
        <w:rPr>
          <w:rFonts w:ascii="微软雅黑" w:hAnsi="微软雅黑" w:eastAsia="微软雅黑"/>
          <w:b/>
          <w:color w:val="595959"/>
          <w:sz w:val="20"/>
        </w:rPr>
        <w:br w:type="textWrapping"/>
      </w:r>
      <w:r>
        <w:rPr>
          <w:rFonts w:ascii="微软雅黑" w:hAnsi="微软雅黑" w:eastAsia="微软雅黑"/>
          <w:b/>
          <w:color w:val="C00000"/>
        </w:rPr>
        <w:t>[短促爆发后迅速收住]</w:t>
      </w:r>
      <w:r>
        <w:rPr>
          <w:rFonts w:ascii="微软雅黑" w:hAnsi="微软雅黑" w:eastAsia="微软雅黑"/>
        </w:rPr>
        <w:t>可你们凭什么觉得，我刻在骨子里的温顺，是活该被你们踩在烂泥里践踏的理由？</w:t>
      </w:r>
      <w:r>
        <w:rPr>
          <w:rFonts w:ascii="微软雅黑" w:hAnsi="微软雅黑" w:eastAsia="微软雅黑"/>
          <w:b/>
          <w:color w:val="C00000"/>
        </w:rPr>
        <w:t>[深吸气]</w:t>
      </w:r>
      <w:r>
        <w:rPr>
          <w:rFonts w:ascii="微软雅黑" w:hAnsi="微软雅黑" w:eastAsia="微软雅黑"/>
        </w:rPr>
        <w:t xml:space="preserve"> 我谨小慎微地熬着，不求非分之恩只求安身，</w:t>
      </w:r>
      <w:r>
        <w:rPr>
          <w:rFonts w:ascii="微软雅黑" w:hAnsi="微软雅黑" w:eastAsia="微软雅黑"/>
          <w:b/>
          <w:color w:val="C00000"/>
        </w:rPr>
        <w:t>&lt;强调&gt;</w:t>
      </w:r>
      <w:r>
        <w:rPr>
          <w:rFonts w:ascii="微软雅黑" w:hAnsi="微软雅黑" w:eastAsia="微软雅黑"/>
        </w:rPr>
        <w:t>可哪怕这般卑微的愿望</w:t>
      </w:r>
      <w:r>
        <w:rPr>
          <w:rFonts w:ascii="微软雅黑" w:hAnsi="微软雅黑" w:eastAsia="微软雅黑"/>
          <w:b/>
          <w:color w:val="C00000"/>
        </w:rPr>
        <w:t>&lt;/强调&gt;</w:t>
      </w:r>
      <w:r>
        <w:rPr>
          <w:rFonts w:ascii="微软雅黑" w:hAnsi="微软雅黑" w:eastAsia="微软雅黑"/>
        </w:rPr>
        <w:t>，在你们高高在上的规矩面前，也是罪过！</w:t>
      </w:r>
    </w:p>
    <w:p w14:paraId="1034C6DE">
      <w:pPr>
        <w:keepLines/>
        <w:spacing w:after="200"/>
      </w:pPr>
      <w:r>
        <w:rPr>
          <w:rFonts w:ascii="微软雅黑" w:hAnsi="微软雅黑" w:eastAsia="微软雅黑"/>
          <w:b/>
          <w:color w:val="595959"/>
          <w:sz w:val="20"/>
        </w:rPr>
        <w:t>台词 3  ·  婉容</w:t>
      </w:r>
      <w:r>
        <w:rPr>
          <w:rFonts w:ascii="微软雅黑" w:hAnsi="微软雅黑" w:eastAsia="微软雅黑"/>
          <w:b/>
          <w:color w:val="595959"/>
          <w:sz w:val="20"/>
        </w:rPr>
        <w:br w:type="textWrapping"/>
      </w:r>
      <w:r>
        <w:rPr>
          <w:rFonts w:ascii="微软雅黑" w:hAnsi="微软雅黑" w:eastAsia="微软雅黑"/>
          <w:b/>
          <w:color w:val="C00000"/>
        </w:rPr>
        <w:t>[带明显呼吸感]</w:t>
      </w:r>
      <w:r>
        <w:rPr>
          <w:rFonts w:ascii="微软雅黑" w:hAnsi="微软雅黑" w:eastAsia="微软雅黑"/>
        </w:rPr>
        <w:t>那些用绫罗堆砌的贺礼，是我熬红眼睛、一针一线把心血绣进去的诚意，却被娘娘您只用一句“寒酸”就扔进炭盆烧成了灰。</w:t>
      </w:r>
      <w:r>
        <w:rPr>
          <w:rFonts w:ascii="微软雅黑" w:hAnsi="微软雅黑" w:eastAsia="微软雅黑"/>
          <w:b/>
          <w:color w:val="C00000"/>
        </w:rPr>
        <w:t>&lt;笑着说&gt;</w:t>
      </w:r>
      <w:r>
        <w:rPr>
          <w:rFonts w:ascii="微软雅黑" w:hAnsi="微软雅黑" w:eastAsia="微软雅黑"/>
        </w:rPr>
        <w:t>您烧得真痛快</w:t>
      </w:r>
      <w:r>
        <w:rPr>
          <w:rFonts w:ascii="微软雅黑" w:hAnsi="微软雅黑" w:eastAsia="微软雅黑"/>
          <w:b/>
          <w:color w:val="C00000"/>
        </w:rPr>
        <w:t>&lt;/笑着说&gt;</w:t>
      </w:r>
      <w:r>
        <w:rPr>
          <w:rFonts w:ascii="微软雅黑" w:hAnsi="微软雅黑" w:eastAsia="微软雅黑"/>
        </w:rPr>
        <w:t>，连带着嫔妾那颗一直敬畏您如神明的心，也跟着青烟彻底死在这富丽堂皇的昭阳殿里了。</w:t>
      </w:r>
    </w:p>
    <w:p w14:paraId="79CCE021">
      <w:pPr>
        <w:keepLines/>
        <w:spacing w:after="200"/>
      </w:pPr>
      <w:r>
        <w:rPr>
          <w:rFonts w:ascii="微软雅黑" w:hAnsi="微软雅黑" w:eastAsia="微软雅黑"/>
          <w:b/>
          <w:color w:val="595959"/>
          <w:sz w:val="20"/>
        </w:rPr>
        <w:t>台词 4  ·  婉容</w:t>
      </w:r>
      <w:r>
        <w:rPr>
          <w:rFonts w:ascii="微软雅黑" w:hAnsi="微软雅黑" w:eastAsia="微软雅黑"/>
          <w:b/>
          <w:color w:val="595959"/>
          <w:sz w:val="20"/>
        </w:rPr>
        <w:br w:type="textWrapping"/>
      </w:r>
      <w:r>
        <w:rPr>
          <w:rFonts w:ascii="微软雅黑" w:hAnsi="微软雅黑" w:eastAsia="微软雅黑"/>
          <w:b/>
          <w:color w:val="C00000"/>
        </w:rPr>
        <w:t>[压着愤怒质问]</w:t>
      </w:r>
      <w:r>
        <w:rPr>
          <w:rFonts w:ascii="微软雅黑" w:hAnsi="微软雅黑" w:eastAsia="微软雅黑"/>
        </w:rPr>
        <w:t>你们口口声声说的尊卑有序，到底是一套什么吃人不见血的规矩，难道高贵出身就意味着可以剥夺别人做人的资格，把别人的尊严当成玩物在指尖揉捏碾碎吗？</w:t>
      </w:r>
      <w:r>
        <w:rPr>
          <w:rFonts w:ascii="微软雅黑" w:hAnsi="微软雅黑" w:eastAsia="微软雅黑"/>
          <w:b/>
          <w:color w:val="C00000"/>
        </w:rPr>
        <w:t>[咬字清晰有力]</w:t>
      </w:r>
      <w:r>
        <w:rPr>
          <w:rFonts w:ascii="微软雅黑" w:hAnsi="微软雅黑" w:eastAsia="微软雅黑"/>
        </w:rPr>
        <w:t xml:space="preserve"> 我哪怕再退让一千步，你们也只会觉得我这低贱的血弄脏了你们高贵的鞋底！</w:t>
      </w:r>
    </w:p>
    <w:p w14:paraId="4198ECEF">
      <w:pPr>
        <w:keepLines/>
        <w:spacing w:after="200"/>
      </w:pPr>
      <w:r>
        <w:rPr>
          <w:rFonts w:ascii="微软雅黑" w:hAnsi="微软雅黑" w:eastAsia="微软雅黑"/>
          <w:b/>
          <w:color w:val="595959"/>
          <w:sz w:val="20"/>
        </w:rPr>
        <w:t>台词 5  ·  婉容</w:t>
      </w:r>
      <w:r>
        <w:rPr>
          <w:rFonts w:ascii="微软雅黑" w:hAnsi="微软雅黑" w:eastAsia="微软雅黑"/>
          <w:b/>
          <w:color w:val="595959"/>
          <w:sz w:val="20"/>
        </w:rPr>
        <w:br w:type="textWrapping"/>
      </w:r>
      <w:r>
        <w:rPr>
          <w:rFonts w:ascii="微软雅黑" w:hAnsi="微软雅黑" w:eastAsia="微软雅黑"/>
          <w:b/>
          <w:color w:val="C00000"/>
        </w:rPr>
        <w:t>[绝望中带一点恳求]</w:t>
      </w:r>
      <w:r>
        <w:rPr>
          <w:rFonts w:ascii="微软雅黑" w:hAnsi="微软雅黑" w:eastAsia="微软雅黑"/>
        </w:rPr>
        <w:t>我曾天真地以为，只要我足够良善把心掏出来给你们看，这满后宫的莺莺燕燕总能容下我这只连叫都不敢大声叫的雀儿。</w:t>
      </w:r>
      <w:r>
        <w:rPr>
          <w:rFonts w:ascii="微软雅黑" w:hAnsi="微软雅黑" w:eastAsia="微软雅黑"/>
          <w:b/>
          <w:color w:val="C00000"/>
        </w:rPr>
        <w:t>&lt;拖长&gt;</w:t>
      </w:r>
      <w:r>
        <w:rPr>
          <w:rFonts w:ascii="微软雅黑" w:hAnsi="微软雅黑" w:eastAsia="微软雅黑"/>
        </w:rPr>
        <w:t>可我错了</w:t>
      </w:r>
      <w:r>
        <w:rPr>
          <w:rFonts w:ascii="微软雅黑" w:hAnsi="微软雅黑" w:eastAsia="微软雅黑"/>
          <w:b/>
          <w:color w:val="C00000"/>
        </w:rPr>
        <w:t>&lt;/拖长&gt;</w:t>
      </w:r>
      <w:r>
        <w:rPr>
          <w:rFonts w:ascii="微软雅黑" w:hAnsi="微软雅黑" w:eastAsia="微软雅黑"/>
        </w:rPr>
        <w:t>，在这座只有权力算计的牢笼里，良善就是最没用的催命符，退让就是你们变本加厉捅刀子的最好借口！</w:t>
      </w:r>
    </w:p>
    <w:p w14:paraId="1DE67984">
      <w:pPr>
        <w:keepLines/>
        <w:spacing w:after="200"/>
      </w:pPr>
      <w:r>
        <w:rPr>
          <w:rFonts w:ascii="微软雅黑" w:hAnsi="微软雅黑" w:eastAsia="微软雅黑"/>
          <w:b/>
          <w:color w:val="595959"/>
          <w:sz w:val="20"/>
        </w:rPr>
        <w:t>台词 6  ·  婉容</w:t>
      </w:r>
      <w:r>
        <w:rPr>
          <w:rFonts w:ascii="微软雅黑" w:hAnsi="微软雅黑" w:eastAsia="微软雅黑"/>
          <w:b/>
          <w:color w:val="595959"/>
          <w:sz w:val="20"/>
        </w:rPr>
        <w:br w:type="textWrapping"/>
      </w:r>
      <w:r>
        <w:rPr>
          <w:rFonts w:ascii="微软雅黑" w:hAnsi="微软雅黑" w:eastAsia="微软雅黑"/>
          <w:b/>
          <w:color w:val="C00000"/>
        </w:rPr>
        <w:t>[长停顿][声音低沉沙哑]</w:t>
      </w:r>
      <w:r>
        <w:rPr>
          <w:rFonts w:ascii="微软雅黑" w:hAnsi="微软雅黑" w:eastAsia="微软雅黑"/>
        </w:rPr>
        <w:t>既然你们从来没有把嫔妾当成活人看待，那嫔妾又何必死死抱着吃人的宫规不放，去维护你们的体面？</w:t>
      </w:r>
      <w:r>
        <w:rPr>
          <w:rFonts w:ascii="微软雅黑" w:hAnsi="微软雅黑" w:eastAsia="微软雅黑"/>
          <w:b/>
          <w:color w:val="C00000"/>
        </w:rPr>
        <w:t>[音量压低但保持清晰]</w:t>
      </w:r>
      <w:r>
        <w:rPr>
          <w:rFonts w:ascii="微软雅黑" w:hAnsi="微软雅黑" w:eastAsia="微软雅黑"/>
        </w:rPr>
        <w:t xml:space="preserve"> 从今天起，那个挨了巴掌只会唯唯诺诺认错的女人，已经被你们这群披着华丽外衣的野兽连皮带骨吞下了！</w:t>
      </w:r>
    </w:p>
    <w:p w14:paraId="2BCF7D94">
      <w:pPr>
        <w:keepLines/>
        <w:spacing w:after="200"/>
      </w:pPr>
      <w:r>
        <w:rPr>
          <w:rFonts w:ascii="微软雅黑" w:hAnsi="微软雅黑" w:eastAsia="微软雅黑"/>
          <w:b/>
          <w:color w:val="595959"/>
          <w:sz w:val="20"/>
        </w:rPr>
        <w:t>台词 7  ·  婉容</w:t>
      </w:r>
      <w:r>
        <w:rPr>
          <w:rFonts w:ascii="微软雅黑" w:hAnsi="微软雅黑" w:eastAsia="微软雅黑"/>
          <w:b/>
          <w:color w:val="595959"/>
          <w:sz w:val="20"/>
        </w:rPr>
        <w:br w:type="textWrapping"/>
      </w:r>
      <w:r>
        <w:rPr>
          <w:rFonts w:ascii="微软雅黑" w:hAnsi="微软雅黑" w:eastAsia="微软雅黑"/>
          <w:b/>
          <w:color w:val="C00000"/>
        </w:rPr>
        <w:t>[冷淡地回应]</w:t>
      </w:r>
      <w:r>
        <w:rPr>
          <w:rFonts w:ascii="微软雅黑" w:hAnsi="微软雅黑" w:eastAsia="微软雅黑"/>
        </w:rPr>
        <w:t>您不妨现在就去通报太后，去告诉皇上，说我这个大逆不道的罪人疯了，说我忤逆犯上践踏了你们最引以为傲的森严等级。</w:t>
      </w:r>
      <w:r>
        <w:rPr>
          <w:rFonts w:ascii="微软雅黑" w:hAnsi="微软雅黑" w:eastAsia="微软雅黑"/>
          <w:b/>
          <w:color w:val="C00000"/>
        </w:rPr>
        <w:t>&lt;急促&gt;</w:t>
      </w:r>
      <w:r>
        <w:rPr>
          <w:rFonts w:ascii="微软雅黑" w:hAnsi="微软雅黑" w:eastAsia="微软雅黑"/>
        </w:rPr>
        <w:t>您去啊</w:t>
      </w:r>
      <w:r>
        <w:rPr>
          <w:rFonts w:ascii="微软雅黑" w:hAnsi="微软雅黑" w:eastAsia="微软雅黑"/>
          <w:b/>
          <w:color w:val="C00000"/>
        </w:rPr>
        <w:t>&lt;/急促&gt;</w:t>
      </w:r>
      <w:r>
        <w:rPr>
          <w:rFonts w:ascii="微软雅黑" w:hAnsi="微软雅黑" w:eastAsia="微软雅黑"/>
        </w:rPr>
        <w:t>，看看那些冷冰冰的律条还能不能把我这个连命都不打算要了的疯子，再死死钉在卑贱的耻辱柱上！</w:t>
      </w:r>
    </w:p>
    <w:p w14:paraId="59BF4002">
      <w:pPr>
        <w:keepLines/>
        <w:spacing w:after="200"/>
      </w:pPr>
      <w:r>
        <w:rPr>
          <w:rFonts w:ascii="微软雅黑" w:hAnsi="微软雅黑" w:eastAsia="微软雅黑"/>
          <w:b/>
          <w:color w:val="595959"/>
          <w:sz w:val="20"/>
        </w:rPr>
        <w:t>台词 8  ·  婉容</w:t>
      </w:r>
      <w:r>
        <w:rPr>
          <w:rFonts w:ascii="微软雅黑" w:hAnsi="微软雅黑" w:eastAsia="微软雅黑"/>
          <w:b/>
          <w:color w:val="595959"/>
          <w:sz w:val="20"/>
        </w:rPr>
        <w:br w:type="textWrapping"/>
      </w:r>
      <w:r>
        <w:rPr>
          <w:rFonts w:ascii="微软雅黑" w:hAnsi="微软雅黑" w:eastAsia="微软雅黑"/>
          <w:b/>
          <w:color w:val="C00000"/>
        </w:rPr>
        <w:t>[悲伤又感到无力]</w:t>
      </w:r>
      <w:r>
        <w:rPr>
          <w:rFonts w:ascii="微软雅黑" w:hAnsi="微软雅黑" w:eastAsia="微软雅黑"/>
        </w:rPr>
        <w:t>满园的牡丹开得多艳丽啊，那都是用像我这样无数个连名字都不配被记住的低阶妃嫔的血肉浇灌出来的。你们踩着我们的尸骨往上爬，</w:t>
      </w:r>
      <w:r>
        <w:rPr>
          <w:rFonts w:ascii="微软雅黑" w:hAnsi="微软雅黑" w:eastAsia="微软雅黑"/>
          <w:b/>
          <w:color w:val="C00000"/>
        </w:rPr>
        <w:t>&lt;强强调&gt;</w:t>
      </w:r>
      <w:r>
        <w:rPr>
          <w:rFonts w:ascii="微软雅黑" w:hAnsi="微软雅黑" w:eastAsia="微软雅黑"/>
        </w:rPr>
        <w:t>难道就从来没有听见这宫墙底下</w:t>
      </w:r>
      <w:r>
        <w:rPr>
          <w:rFonts w:ascii="微软雅黑" w:hAnsi="微软雅黑" w:eastAsia="微软雅黑"/>
          <w:b/>
          <w:color w:val="C00000"/>
        </w:rPr>
        <w:t>&lt;/强强调&gt;</w:t>
      </w:r>
      <w:r>
        <w:rPr>
          <w:rFonts w:ascii="微软雅黑" w:hAnsi="微软雅黑" w:eastAsia="微软雅黑"/>
        </w:rPr>
        <w:t>，那一阵阵带着绝望和怨毒的凄厉哭喊声吗？</w:t>
      </w:r>
    </w:p>
    <w:p w14:paraId="2B1B0A3E">
      <w:pPr>
        <w:keepLines/>
        <w:spacing w:after="200"/>
      </w:pPr>
      <w:r>
        <w:rPr>
          <w:rFonts w:ascii="微软雅黑" w:hAnsi="微软雅黑" w:eastAsia="微软雅黑"/>
          <w:b/>
          <w:color w:val="595959"/>
          <w:sz w:val="20"/>
        </w:rPr>
        <w:t>台词 9  ·  婉容</w:t>
      </w:r>
      <w:r>
        <w:rPr>
          <w:rFonts w:ascii="微软雅黑" w:hAnsi="微软雅黑" w:eastAsia="微软雅黑"/>
          <w:b/>
          <w:color w:val="595959"/>
          <w:sz w:val="20"/>
        </w:rPr>
        <w:br w:type="textWrapping"/>
      </w:r>
      <w:r>
        <w:rPr>
          <w:rFonts w:ascii="微软雅黑" w:hAnsi="微软雅黑" w:eastAsia="微软雅黑"/>
          <w:b/>
          <w:color w:val="C00000"/>
        </w:rPr>
        <w:t>[坚定地说]</w:t>
      </w:r>
      <w:r>
        <w:rPr>
          <w:rFonts w:ascii="微软雅黑" w:hAnsi="微软雅黑" w:eastAsia="微软雅黑"/>
        </w:rPr>
        <w:t>我不会再哭了，我的眼泪早就跟这深宫里发臭的井水一样枯竭了，那些原本该属于我的公道，既然老天爷不给皇上不给，那我就自己用指甲一寸一寸从泥沼里挖出来。</w:t>
      </w:r>
      <w:r>
        <w:rPr>
          <w:rFonts w:ascii="微软雅黑" w:hAnsi="微软雅黑" w:eastAsia="微软雅黑"/>
          <w:b/>
          <w:color w:val="C00000"/>
        </w:rPr>
        <w:t>[尾音轻微颤抖]</w:t>
      </w:r>
      <w:r>
        <w:rPr>
          <w:rFonts w:ascii="微软雅黑" w:hAnsi="微软雅黑" w:eastAsia="微软雅黑"/>
        </w:rPr>
        <w:t xml:space="preserve"> 哪怕被碾得粉身碎骨，我也要让你们知道，蝼蚁被逼上绝境也敢咬下龙鳞！</w:t>
      </w:r>
    </w:p>
    <w:p w14:paraId="2786B968">
      <w:pPr>
        <w:keepLines/>
        <w:spacing w:after="200"/>
      </w:pPr>
      <w:r>
        <w:rPr>
          <w:rFonts w:ascii="微软雅黑" w:hAnsi="微软雅黑" w:eastAsia="微软雅黑"/>
          <w:b/>
          <w:color w:val="595959"/>
          <w:sz w:val="20"/>
        </w:rPr>
        <w:t>台词 10  ·  婉容</w:t>
      </w:r>
      <w:r>
        <w:rPr>
          <w:rFonts w:ascii="微软雅黑" w:hAnsi="微软雅黑" w:eastAsia="微软雅黑"/>
          <w:b/>
          <w:color w:val="595959"/>
          <w:sz w:val="20"/>
        </w:rPr>
        <w:br w:type="textWrapping"/>
      </w:r>
      <w:r>
        <w:rPr>
          <w:rFonts w:ascii="微软雅黑" w:hAnsi="微软雅黑" w:eastAsia="微软雅黑"/>
          <w:b/>
          <w:color w:val="C00000"/>
        </w:rPr>
        <w:t>[胸腔共鸣偏重]</w:t>
      </w:r>
      <w:r>
        <w:rPr>
          <w:rFonts w:ascii="微软雅黑" w:hAnsi="微软雅黑" w:eastAsia="微软雅黑"/>
        </w:rPr>
        <w:t>这尊卑枷锁嫡庶之别，不过是你们用来掩饰内心极度不安的一块遮羞布，你们怕我们这些光脚的掀翻桌子，才要用最残忍的手段把我们死死按在泥里！</w:t>
      </w:r>
      <w:r>
        <w:rPr>
          <w:rFonts w:ascii="微软雅黑" w:hAnsi="微软雅黑" w:eastAsia="微软雅黑"/>
          <w:b/>
          <w:color w:val="C00000"/>
        </w:rPr>
        <w:t>[气息由乱到稳]</w:t>
      </w:r>
      <w:r>
        <w:rPr>
          <w:rFonts w:ascii="微软雅黑" w:hAnsi="微软雅黑" w:eastAsia="微软雅黑"/>
        </w:rPr>
        <w:t xml:space="preserve"> 可你们忘了，野草烧不尽，今夜这把业火迟早会把那不可一世的规矩烧成一捧灰烬！</w:t>
      </w:r>
    </w:p>
    <w:p w14:paraId="2C8A2C5A">
      <w:pPr>
        <w:pBdr>
          <w:bottom w:val="single" w:color="D9D9D9" w:sz="4" w:space="1"/>
        </w:pBdr>
        <w:spacing w:after="160"/>
      </w:pPr>
    </w:p>
    <w:p w14:paraId="2B834F2E">
      <w:r>
        <w:br w:type="page"/>
      </w:r>
    </w:p>
    <w:p w14:paraId="547A0A46">
      <w:pPr>
        <w:pStyle w:val="3"/>
      </w:pPr>
      <w:r>
        <w:t>台词解析与配音建议</w:t>
      </w:r>
    </w:p>
    <w:p w14:paraId="18B0E7F6">
      <w:pPr>
        <w:pStyle w:val="14"/>
      </w:pPr>
      <w:r>
        <w:rPr>
          <w:rFonts w:ascii="微软雅黑" w:hAnsi="微软雅黑" w:eastAsia="微软雅黑"/>
        </w:rPr>
        <w:t>婉容：</w:t>
      </w:r>
    </w:p>
    <w:p w14:paraId="10B16E5F">
      <w:pPr>
        <w:pStyle w:val="16"/>
      </w:pPr>
      <w:r>
        <w:rPr>
          <w:rFonts w:ascii="微软雅黑" w:hAnsi="微软雅黑" w:eastAsia="微软雅黑"/>
        </w:rPr>
        <w:t>情绪弧线：整体是一场从极度压抑到彻底爆发的碎裂过程。前三句带着残存的奴性惯性和委屈，声音伴随明显的生理性颤抖和哭腔；中间三句开始产生认知觉醒，悲愤交加，质问的力度逐渐加强，咬字变得尖锐；后四句则是彻底绝望后的“黑化”与冷硬，从无力感过渡到视死如归的坚定，最后一句需展现出令人胆寒的平静与爆发力并存的压迫感。</w:t>
      </w:r>
    </w:p>
    <w:p w14:paraId="0A186D66">
      <w:pPr>
        <w:pStyle w:val="16"/>
      </w:pPr>
      <w:r>
        <w:rPr>
          <w:rFonts w:ascii="微软雅黑" w:hAnsi="微软雅黑" w:eastAsia="微软雅黑"/>
        </w:rPr>
        <w:t xml:space="preserve">语速、重音、停顿建议：这篇台词全部为长难句，极其考验气息控制。配音时切忌一气呵成赶进度，要在长句内部利用短停顿和倒吸气来展现人物内心的撕裂。比如“难道就从来没有听见这宫墙底下”之前的停顿可以适当拉长，留出心理空白。局部标签如 </w:t>
      </w:r>
      <w:r>
        <w:rPr>
          <w:rFonts w:ascii="微软雅黑" w:hAnsi="微软雅黑" w:eastAsia="微软雅黑"/>
          <w:b/>
          <w:color w:val="C00000"/>
        </w:rPr>
        <w:t>&lt;笑着说&gt;</w:t>
      </w:r>
      <w:r>
        <w:rPr>
          <w:rFonts w:ascii="微软雅黑" w:hAnsi="微软雅黑" w:eastAsia="微软雅黑"/>
        </w:rPr>
        <w:t xml:space="preserve"> 只是极其短暂的一瞬惨笑，不要拖泥带水，立刻切回绝望的底色；而 </w:t>
      </w:r>
      <w:r>
        <w:rPr>
          <w:rFonts w:ascii="微软雅黑" w:hAnsi="微软雅黑" w:eastAsia="微软雅黑"/>
          <w:b/>
          <w:color w:val="C00000"/>
        </w:rPr>
        <w:t>&lt;强强调&gt;</w:t>
      </w:r>
      <w:r>
        <w:rPr>
          <w:rFonts w:ascii="微软雅黑" w:hAnsi="微软雅黑" w:eastAsia="微软雅黑"/>
        </w:rPr>
        <w:t xml:space="preserve"> 和 </w:t>
      </w:r>
      <w:r>
        <w:rPr>
          <w:rFonts w:ascii="微软雅黑" w:hAnsi="微软雅黑" w:eastAsia="微软雅黑"/>
          <w:b/>
          <w:color w:val="C00000"/>
        </w:rPr>
        <w:t>&lt;强调&gt;</w:t>
      </w:r>
      <w:r>
        <w:rPr>
          <w:rFonts w:ascii="微软雅黑" w:hAnsi="微软雅黑" w:eastAsia="微软雅黑"/>
        </w:rPr>
        <w:t xml:space="preserve"> 部分，不需要刻意提高音量，反而可以通过拉长字音、咬碎银牙的低沉质感来凸显字面背后的恨意。</w:t>
      </w:r>
    </w:p>
    <w:sectPr>
      <w:pgSz w:w="12240" w:h="15840"/>
      <w:pgMar w:top="1077" w:right="1247" w:bottom="1077" w:left="124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24" w:lineRule="auto"/>
      </w:pPr>
      <w:r>
        <w:separator/>
      </w:r>
    </w:p>
  </w:footnote>
  <w:footnote w:type="continuationSeparator" w:id="1">
    <w:p>
      <w:pPr>
        <w:spacing w:before="0" w:after="0" w:line="324"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7414200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qFormat="1" w:uiPriority="99" w:semiHidden="0" w:name="List Bullet 2"/>
    <w:lsdException w:uiPriority="99" w:semiHidden="0" w:name="List Bullet 3"/>
    <w:lsdException w:uiPriority="99" w:name="List Bullet 4"/>
    <w:lsdException w:uiPriority="99" w:name="List Bullet 5"/>
    <w:lsdException w:qFormat="1"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qFormat="1"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qFormat="1"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qFormat="1"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qFormat="1"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qFormat="1" w:unhideWhenUsed="0" w:uiPriority="61" w:semiHidden="0" w:name="Light List Accent 3"/>
    <w:lsdException w:qFormat="1"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qFormat="1"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qFormat="1" w:unhideWhenUsed="0" w:uiPriority="62" w:semiHidden="0" w:name="Light Grid Accent 4"/>
    <w:lsdException w:unhideWhenUsed="0" w:uiPriority="63" w:semiHidden="0" w:name="Medium Shading 1 Accent 4"/>
    <w:lsdException w:unhideWhenUsed="0" w:uiPriority="64" w:semiHidden="0" w:name="Medium Shading 2 Accent 4"/>
    <w:lsdException w:qFormat="1"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unhideWhenUsed="0" w:uiPriority="60" w:semiHidden="0" w:name="Light Shading Accent 5"/>
    <w:lsdException w:qFormat="1" w:unhideWhenUsed="0" w:uiPriority="61" w:semiHidden="0" w:name="Light List Accent 5"/>
    <w:lsdException w:qFormat="1"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qFormat="1" w:unhideWhenUsed="0" w:uiPriority="67" w:semiHidden="0" w:name="Medium Grid 1 Accent 5"/>
    <w:lsdException w:unhideWhenUsed="0" w:uiPriority="68" w:semiHidden="0" w:name="Medium Grid 2 Accent 5"/>
    <w:lsdException w:unhideWhenUsed="0" w:uiPriority="69" w:semiHidden="0" w:name="Medium Grid 3 Accent 5"/>
    <w:lsdException w:qFormat="1"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qFormat="1" w:unhideWhenUsed="0" w:uiPriority="60" w:semiHidden="0" w:name="Light Shading Accent 6"/>
    <w:lsdException w:unhideWhenUsed="0" w:uiPriority="61" w:semiHidden="0" w:name="Light List Accent 6"/>
    <w:lsdException w:unhideWhenUsed="0" w:uiPriority="62" w:semiHidden="0" w:name="Light Grid Accent 6"/>
    <w:lsdException w:qFormat="1" w:unhideWhenUsed="0" w:uiPriority="63" w:semiHidden="0" w:name="Medium Shading 1 Accent 6"/>
    <w:lsdException w:unhideWhenUsed="0" w:uiPriority="64" w:semiHidden="0" w:name="Medium Shading 2 Accent 6"/>
    <w:lsdException w:qFormat="1" w:unhideWhenUsed="0" w:uiPriority="65" w:semiHidden="0" w:name="Medium List 1 Accent 6"/>
    <w:lsdException w:unhideWhenUsed="0" w:uiPriority="66" w:semiHidden="0" w:name="Medium List 2 Accent 6"/>
    <w:lsdException w:unhideWhenUsed="0" w:uiPriority="67" w:semiHidden="0" w:name="Medium Grid 1 Accent 6"/>
    <w:lsdException w:qFormat="1"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qFormat="1"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324" w:lineRule="auto"/>
    </w:pPr>
    <w:rPr>
      <w:rFonts w:ascii="微软雅黑" w:hAnsi="微软雅黑" w:eastAsia="微软雅黑"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1887</Words>
  <Characters>1895</Characters>
  <Lines>0</Lines>
  <Paragraphs>0</Paragraphs>
  <TotalTime>0</TotalTime>
  <ScaleCrop>false</ScaleCrop>
  <LinksUpToDate>false</LinksUpToDate>
  <CharactersWithSpaces>1956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白日依山</cp:lastModifiedBy>
  <dcterms:modified xsi:type="dcterms:W3CDTF">2026-08-17T08:14:46Z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EDC10FAB299D4ADEB2604A5382772480_13</vt:lpwstr>
  </property>
</Properties>
</file>